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5-169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14.05.2026 №18810586260514016446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14.05.2026 №18810586260514016446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14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169</w:t>
      </w:r>
      <w:r>
        <w:rPr>
          <w:rFonts w:ascii="Times New Roman" w:eastAsia="Times New Roman" w:hAnsi="Times New Roman" w:cs="Times New Roman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О.П. Куликова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0412365400665016972620171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